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ABC2" w14:textId="77777777" w:rsidR="00F770C3" w:rsidRPr="00F770C3" w:rsidRDefault="00F770C3" w:rsidP="00F770C3">
      <w:pPr>
        <w:widowControl w:val="0"/>
        <w:autoSpaceDE w:val="0"/>
        <w:spacing w:before="163" w:after="0" w:line="240" w:lineRule="auto"/>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 xml:space="preserve">MODELLO A </w:t>
      </w:r>
    </w:p>
    <w:p w14:paraId="4130FE34"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b/>
          <w:bCs/>
          <w:kern w:val="0"/>
          <w:sz w:val="22"/>
          <w:szCs w:val="22"/>
          <w:lang w:eastAsia="zh-CN"/>
          <w14:ligatures w14:val="none"/>
        </w:rPr>
      </w:pPr>
      <w:bookmarkStart w:id="0" w:name="_Hlk171685079"/>
    </w:p>
    <w:p w14:paraId="0F94EABC"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b/>
          <w:bCs/>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AVVISO PUBBLICO PER L’AFFIDAMENTO DELL’USO E GESTIONE DEGLI IMPIANTI SPORTIVI ADIBITI A GIOCO DEL CALCIO PRIVI DI RILEVANZA ECONOMICA.</w:t>
      </w:r>
    </w:p>
    <w:p w14:paraId="5EFDD99B"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 xml:space="preserve">DOMANDA DI PARTECIPAZIONE </w:t>
      </w:r>
    </w:p>
    <w:p w14:paraId="4B91E8B3"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b/>
          <w:bCs/>
          <w:kern w:val="0"/>
          <w:sz w:val="22"/>
          <w:szCs w:val="22"/>
          <w:lang w:eastAsia="zh-CN"/>
          <w14:ligatures w14:val="none"/>
        </w:rPr>
      </w:pPr>
    </w:p>
    <w:bookmarkEnd w:id="0"/>
    <w:p w14:paraId="3798E941"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b/>
          <w:bCs/>
          <w:kern w:val="0"/>
          <w:sz w:val="22"/>
          <w:szCs w:val="22"/>
          <w:lang w:eastAsia="zh-CN"/>
          <w14:ligatures w14:val="none"/>
        </w:rPr>
      </w:pPr>
    </w:p>
    <w:p w14:paraId="00392E5F" w14:textId="33F5EACB"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Il sottoscritto_______________________________ C.F.____________________________, nato il __________________ a______________________ residente in ___________________________________________________________________________ </w:t>
      </w:r>
      <w:proofErr w:type="spellStart"/>
      <w:r w:rsidRPr="00F770C3">
        <w:rPr>
          <w:rFonts w:ascii="Palatino Linotype" w:eastAsia="Palatino Linotype" w:hAnsi="Palatino Linotype" w:cs="Palatino Linotype"/>
          <w:kern w:val="0"/>
          <w:sz w:val="22"/>
          <w:szCs w:val="22"/>
          <w:lang w:eastAsia="zh-CN"/>
          <w14:ligatures w14:val="none"/>
        </w:rPr>
        <w:t>in</w:t>
      </w:r>
      <w:proofErr w:type="spellEnd"/>
      <w:r w:rsidRPr="00F770C3">
        <w:rPr>
          <w:rFonts w:ascii="Palatino Linotype" w:eastAsia="Palatino Linotype" w:hAnsi="Palatino Linotype" w:cs="Palatino Linotype"/>
          <w:kern w:val="0"/>
          <w:sz w:val="22"/>
          <w:szCs w:val="22"/>
          <w:lang w:eastAsia="zh-CN"/>
          <w14:ligatures w14:val="none"/>
        </w:rPr>
        <w:t xml:space="preserve"> qualità di legale rappresentante dell’associazione sportiva _____________________________________________________________________________ con sede in __________________________________________________________________, via __________________________________________________________________________ </w:t>
      </w:r>
    </w:p>
    <w:p w14:paraId="2CB49821" w14:textId="55D08F9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C.F.___________________________________ P.IVA _________________________________</w:t>
      </w:r>
    </w:p>
    <w:p w14:paraId="273CE483"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Recapiti cui indirizzare, con pieno effetto, tutte le comunicazioni inerenti </w:t>
      </w:r>
      <w:proofErr w:type="gramStart"/>
      <w:r w:rsidRPr="00F770C3">
        <w:rPr>
          <w:rFonts w:ascii="Palatino Linotype" w:eastAsia="Palatino Linotype" w:hAnsi="Palatino Linotype" w:cs="Palatino Linotype"/>
          <w:kern w:val="0"/>
          <w:sz w:val="22"/>
          <w:szCs w:val="22"/>
          <w:lang w:eastAsia="zh-CN"/>
          <w14:ligatures w14:val="none"/>
        </w:rPr>
        <w:t>la</w:t>
      </w:r>
      <w:proofErr w:type="gramEnd"/>
      <w:r w:rsidRPr="00F770C3">
        <w:rPr>
          <w:rFonts w:ascii="Palatino Linotype" w:eastAsia="Palatino Linotype" w:hAnsi="Palatino Linotype" w:cs="Palatino Linotype"/>
          <w:kern w:val="0"/>
          <w:sz w:val="22"/>
          <w:szCs w:val="22"/>
          <w:lang w:eastAsia="zh-CN"/>
          <w14:ligatures w14:val="none"/>
        </w:rPr>
        <w:t xml:space="preserve"> procedura</w:t>
      </w:r>
    </w:p>
    <w:p w14:paraId="66173221" w14:textId="461E1B79"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E-mail_______________________________________ </w:t>
      </w:r>
      <w:proofErr w:type="spellStart"/>
      <w:r w:rsidRPr="00F770C3">
        <w:rPr>
          <w:rFonts w:ascii="Palatino Linotype" w:eastAsia="Palatino Linotype" w:hAnsi="Palatino Linotype" w:cs="Palatino Linotype"/>
          <w:kern w:val="0"/>
          <w:sz w:val="22"/>
          <w:szCs w:val="22"/>
          <w:lang w:eastAsia="zh-CN"/>
          <w14:ligatures w14:val="none"/>
        </w:rPr>
        <w:t>Pec</w:t>
      </w:r>
      <w:proofErr w:type="spellEnd"/>
      <w:r w:rsidRPr="00F770C3">
        <w:rPr>
          <w:rFonts w:ascii="Palatino Linotype" w:eastAsia="Palatino Linotype" w:hAnsi="Palatino Linotype" w:cs="Palatino Linotype"/>
          <w:kern w:val="0"/>
          <w:sz w:val="22"/>
          <w:szCs w:val="22"/>
          <w:lang w:eastAsia="zh-CN"/>
          <w14:ligatures w14:val="none"/>
        </w:rPr>
        <w:t xml:space="preserve"> _____________________________</w:t>
      </w:r>
    </w:p>
    <w:p w14:paraId="22EB1334"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tel. ____________________ </w:t>
      </w:r>
    </w:p>
    <w:p w14:paraId="2F4C64FE"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ai sensi degli artt. 46 e 47 del D.P.R. 445/2000, consapevole delle responsabilità e sanzioni penali previste dall’art. 76 del medesimo D.P.R. 445/2000 per le ipotesi di falsità in atti e dichiarazioni mendaci, </w:t>
      </w:r>
    </w:p>
    <w:p w14:paraId="20CB3978"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CHIEDE</w:t>
      </w:r>
    </w:p>
    <w:p w14:paraId="2F68783A"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partecipare alla procedura di selezione per l’affidamento della gestione degli impianti sportivi adibiti a gioco del calcio sito nel Comune di Sarteano ed a tale scopo </w:t>
      </w:r>
    </w:p>
    <w:p w14:paraId="55D9156C"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DICHIARA</w:t>
      </w:r>
    </w:p>
    <w:p w14:paraId="0417AD99"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avere preso visione e di accettare pienamente ed incondizionatamente tutte le condizioni e le prescrizioni riportati nell’Avviso pubblico, nel Capitolato speciale e nello Schema di convenzione relativo all’affidamento dell’impianto sportivo in oggetto. </w:t>
      </w:r>
    </w:p>
    <w:p w14:paraId="1B6B8680"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Inoltre, il sottoscritto, nella sua qualità innanzi indicata, consapevole delle responsabilità penali nelle quali può incorrere in caso di falsità in atti, uso di atti falsi e/o dichiarazioni mendaci </w:t>
      </w:r>
    </w:p>
    <w:p w14:paraId="07138DA8"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b/>
          <w:bCs/>
          <w:kern w:val="0"/>
          <w:sz w:val="22"/>
          <w:szCs w:val="22"/>
          <w:lang w:eastAsia="zh-CN"/>
          <w14:ligatures w14:val="none"/>
        </w:rPr>
        <w:t>DICHIARA</w:t>
      </w:r>
    </w:p>
    <w:p w14:paraId="142E1F81"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lastRenderedPageBreak/>
        <w:t xml:space="preserve">che l’associazione /società sportiva dilettantistica presieduta: </w:t>
      </w:r>
    </w:p>
    <w:p w14:paraId="487B578D" w14:textId="66E68F35" w:rsidR="00F770C3" w:rsidRPr="00F770C3" w:rsidRDefault="00F770C3" w:rsidP="00F770C3">
      <w:pPr>
        <w:widowControl w:val="0"/>
        <w:numPr>
          <w:ilvl w:val="0"/>
          <w:numId w:val="3"/>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ha la seguente forma giuridica _______________________________________________________________________</w:t>
      </w:r>
    </w:p>
    <w:p w14:paraId="3EDAA533" w14:textId="401C398F" w:rsidR="00F770C3" w:rsidRPr="00F770C3" w:rsidRDefault="00F770C3" w:rsidP="00F770C3">
      <w:pPr>
        <w:widowControl w:val="0"/>
        <w:numPr>
          <w:ilvl w:val="0"/>
          <w:numId w:val="3"/>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è affiliata alla seguente federazione sportiva, discipline sportive associate, enti di promozione riconosciuti dal CONI _______________________________________________________________________</w:t>
      </w:r>
    </w:p>
    <w:p w14:paraId="65005B5C" w14:textId="09DFDCC0" w:rsidR="00F770C3" w:rsidRPr="00F770C3" w:rsidRDefault="00F770C3" w:rsidP="00F770C3">
      <w:pPr>
        <w:widowControl w:val="0"/>
        <w:numPr>
          <w:ilvl w:val="0"/>
          <w:numId w:val="3"/>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svolge le proprie attività istituzionali indicate nello statuto nella seguente disciplina sportiva _______________________________________________________________________</w:t>
      </w:r>
    </w:p>
    <w:p w14:paraId="59BDBD59" w14:textId="77777777" w:rsidR="00F770C3" w:rsidRPr="00F770C3" w:rsidRDefault="00F770C3" w:rsidP="00F770C3">
      <w:pPr>
        <w:widowControl w:val="0"/>
        <w:numPr>
          <w:ilvl w:val="0"/>
          <w:numId w:val="1"/>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non ha finalità di lucro </w:t>
      </w:r>
    </w:p>
    <w:p w14:paraId="5F15F2DF" w14:textId="29EF94D9" w:rsidR="00F770C3" w:rsidRPr="00F770C3" w:rsidRDefault="00F770C3" w:rsidP="00F770C3">
      <w:pPr>
        <w:widowControl w:val="0"/>
        <w:numPr>
          <w:ilvl w:val="0"/>
          <w:numId w:val="1"/>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è iscritta al seguente albo, anagrafe e/o registro: _______________________________________________________________________</w:t>
      </w:r>
    </w:p>
    <w:p w14:paraId="6813324C" w14:textId="77777777" w:rsidR="00F770C3" w:rsidRPr="00F770C3" w:rsidRDefault="00F770C3" w:rsidP="00F770C3">
      <w:pPr>
        <w:widowControl w:val="0"/>
        <w:autoSpaceDE w:val="0"/>
        <w:spacing w:before="60" w:after="0" w:line="324" w:lineRule="auto"/>
        <w:ind w:left="115" w:right="972"/>
        <w:jc w:val="center"/>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DICHIARA INOLTRE</w:t>
      </w:r>
    </w:p>
    <w:p w14:paraId="437D6CEB"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che l’Associazione, il suo legale rappresentante e i componenti dell’organo direttivo non hanno subito sanzioni interdittive a contrattare con la Pubblica Amministrazione ai sensi del D.lgs. n. 231/2001; </w:t>
      </w:r>
    </w:p>
    <w:p w14:paraId="3DC84F02"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che l’Associazione, il suo legale rappresentante e i componenti dell’organo direttivo non si sono resi colpevoli di negligenza o inadempienza debitamente accertata nell’esecuzione di prestazione di servizi a favore di enti pubblici e/o soggetti privati; </w:t>
      </w:r>
    </w:p>
    <w:p w14:paraId="488BDF2F"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che nei confronti dei soggetti muniti del potere di rappresentanza (di cui all’elenco), anche cessati nell’anno antecedente la pubblicazione del presente avviso, non è stata pronunciata sentenza di condanna passata in giudicato, ovvero sentenza di applicazione della pena su richiesta ai sensi dell’art. 444 del codice di procedura penale per reati che incidono sull’affidabilità morale e professionale o per delitti finanziari: </w:t>
      </w:r>
    </w:p>
    <w:p w14:paraId="38FDF7A6"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non trovarsi in stato di fallimento, liquidazione coatta, concordato preventivo, amministrazione straordinaria o che non è in corso un procedimento per la dichiarazione di una di tali situazioni; </w:t>
      </w:r>
    </w:p>
    <w:p w14:paraId="02127286"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essere a conoscenza e di applicare per quanto di competenza le norme e gli obblighi in materia di sicurezza e di condizioni di lavoro, con particolare riferimento al D.lgs. n. 81/2008 e s.m.; </w:t>
      </w:r>
    </w:p>
    <w:p w14:paraId="18C042A4"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possedere adeguata capacità tecnica e capacità economico finanziaria nella gestione di impianti sportivi; </w:t>
      </w:r>
    </w:p>
    <w:p w14:paraId="22C95DC1"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lastRenderedPageBreak/>
        <w:t xml:space="preserve">di non trovarsi in alcuna delle condizioni di esclusione dalla partecipazione alle procedure selettive di cui al Codice degli Appalti; </w:t>
      </w:r>
    </w:p>
    <w:p w14:paraId="221E8D3B"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rispettare la legge n. 327/2000 (valutazione dei costi di lavoro e della sicurezza nelle gare di appalto) e la legge n. 468/1999 (norme per il diritto al lavoro dei disabili), nel caso di Associazione che si avvale di lavoro dipendente; </w:t>
      </w:r>
    </w:p>
    <w:p w14:paraId="091CDB4A" w14:textId="77777777" w:rsidR="00F770C3" w:rsidRPr="00F770C3" w:rsidRDefault="00F770C3" w:rsidP="00F770C3">
      <w:pPr>
        <w:widowControl w:val="0"/>
        <w:numPr>
          <w:ilvl w:val="0"/>
          <w:numId w:val="2"/>
        </w:numPr>
        <w:autoSpaceDE w:val="0"/>
        <w:spacing w:before="60" w:after="0" w:line="324" w:lineRule="auto"/>
        <w:ind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di essere a conoscenza che, qualora dal controllo delle dichiarazioni qui rese effettuato anche d’ufficio emerga la non veridicità del contenuto della dichiarazione, o comunque la sussistenza di cause di esclusione, l’Associazione decadrà dai benefici eventualmente conseguenti al provvedimento emanato sulla base della dichiarazione non veritiera. </w:t>
      </w:r>
    </w:p>
    <w:p w14:paraId="33156AF8"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57B571B3" w14:textId="77777777" w:rsidR="00F770C3" w:rsidRPr="00F770C3" w:rsidRDefault="00F770C3" w:rsidP="00F770C3">
      <w:pPr>
        <w:widowControl w:val="0"/>
        <w:autoSpaceDE w:val="0"/>
        <w:spacing w:before="60"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Luogo e data_____________________________ </w:t>
      </w:r>
    </w:p>
    <w:p w14:paraId="66D7D669" w14:textId="77777777" w:rsidR="00F770C3" w:rsidRPr="00F770C3" w:rsidRDefault="00F770C3" w:rsidP="00F770C3">
      <w:pPr>
        <w:widowControl w:val="0"/>
        <w:autoSpaceDE w:val="0"/>
        <w:spacing w:before="60" w:after="0" w:line="324" w:lineRule="auto"/>
        <w:ind w:left="115" w:right="972"/>
        <w:jc w:val="right"/>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Firma leggibile per esteso </w:t>
      </w:r>
    </w:p>
    <w:p w14:paraId="01497A0D" w14:textId="77777777" w:rsidR="00F770C3" w:rsidRPr="00F770C3" w:rsidRDefault="00F770C3" w:rsidP="00F770C3">
      <w:pPr>
        <w:widowControl w:val="0"/>
        <w:autoSpaceDE w:val="0"/>
        <w:spacing w:before="60" w:after="0" w:line="324" w:lineRule="auto"/>
        <w:ind w:left="115" w:right="972"/>
        <w:jc w:val="right"/>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(accompagnata da fotocopia di documento di identità personale) </w:t>
      </w:r>
    </w:p>
    <w:p w14:paraId="7ADBFA85" w14:textId="77777777" w:rsidR="00F770C3" w:rsidRPr="00F770C3" w:rsidRDefault="00F770C3" w:rsidP="00F770C3">
      <w:pPr>
        <w:widowControl w:val="0"/>
        <w:autoSpaceDE w:val="0"/>
        <w:spacing w:before="60" w:after="0" w:line="324" w:lineRule="auto"/>
        <w:ind w:left="115" w:right="972"/>
        <w:jc w:val="right"/>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 xml:space="preserve">__________________________________________________ </w:t>
      </w:r>
    </w:p>
    <w:p w14:paraId="6C8279DB" w14:textId="77777777" w:rsid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146A1ADD" w14:textId="77777777" w:rsid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0B5AF5BF" w14:textId="77777777" w:rsid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6426AA30" w14:textId="45954A94" w:rsidR="00F770C3" w:rsidRP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r w:rsidRPr="00F770C3">
        <w:rPr>
          <w:rFonts w:ascii="Palatino Linotype" w:eastAsia="Palatino Linotype" w:hAnsi="Palatino Linotype" w:cs="Palatino Linotype"/>
          <w:kern w:val="0"/>
          <w:sz w:val="22"/>
          <w:szCs w:val="22"/>
          <w:lang w:eastAsia="zh-CN"/>
          <w14:ligatures w14:val="none"/>
        </w:rPr>
        <w:t>N.B: in caso di offerta congiunta presentata da più Associazioni, il presente modello va compilato e sottoscritto da ciascuna Associazione.</w:t>
      </w:r>
    </w:p>
    <w:p w14:paraId="3A5BF224" w14:textId="77777777" w:rsidR="00F770C3" w:rsidRP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74652ED5" w14:textId="77777777" w:rsidR="00F770C3" w:rsidRPr="00F770C3" w:rsidRDefault="00F770C3" w:rsidP="00F770C3">
      <w:pPr>
        <w:widowControl w:val="0"/>
        <w:autoSpaceDE w:val="0"/>
        <w:spacing w:after="0" w:line="324" w:lineRule="auto"/>
        <w:ind w:left="115" w:right="972"/>
        <w:jc w:val="both"/>
        <w:rPr>
          <w:rFonts w:ascii="Palatino Linotype" w:eastAsia="Palatino Linotype" w:hAnsi="Palatino Linotype" w:cs="Palatino Linotype"/>
          <w:kern w:val="0"/>
          <w:sz w:val="22"/>
          <w:szCs w:val="22"/>
          <w:lang w:eastAsia="zh-CN"/>
          <w14:ligatures w14:val="none"/>
        </w:rPr>
      </w:pPr>
    </w:p>
    <w:p w14:paraId="68C2A6D3"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0E86D9D4"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665F4014"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6F2A2398"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3EA46060"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43121AEA"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289F6D42"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072F462F"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3BA43E4F"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44CB4083"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4476BEF3" w14:textId="77777777" w:rsidR="00F770C3" w:rsidRPr="00F770C3" w:rsidRDefault="00F770C3" w:rsidP="00F770C3">
      <w:pPr>
        <w:widowControl w:val="0"/>
        <w:autoSpaceDE w:val="0"/>
        <w:spacing w:after="0" w:line="324" w:lineRule="auto"/>
        <w:ind w:right="972"/>
        <w:jc w:val="both"/>
        <w:rPr>
          <w:rFonts w:ascii="Palatino Linotype" w:eastAsia="Palatino Linotype" w:hAnsi="Palatino Linotype" w:cs="Palatino Linotype"/>
          <w:kern w:val="0"/>
          <w:sz w:val="22"/>
          <w:szCs w:val="22"/>
          <w:lang w:eastAsia="zh-CN"/>
          <w14:ligatures w14:val="none"/>
        </w:rPr>
      </w:pPr>
    </w:p>
    <w:p w14:paraId="12E3055B" w14:textId="77777777" w:rsidR="0073440B" w:rsidRDefault="0073440B"/>
    <w:sectPr w:rsidR="007344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15"/>
    <w:lvl w:ilvl="0">
      <w:start w:val="1"/>
      <w:numFmt w:val="bullet"/>
      <w:lvlText w:val="o"/>
      <w:lvlJc w:val="left"/>
      <w:pPr>
        <w:tabs>
          <w:tab w:val="num" w:pos="0"/>
        </w:tabs>
        <w:ind w:left="835" w:hanging="360"/>
      </w:pPr>
      <w:rPr>
        <w:rFonts w:ascii="Courier New" w:hAnsi="Courier New" w:cs="Courier New"/>
      </w:rPr>
    </w:lvl>
  </w:abstractNum>
  <w:abstractNum w:abstractNumId="1" w15:restartNumberingAfterBreak="0">
    <w:nsid w:val="00000011"/>
    <w:multiLevelType w:val="singleLevel"/>
    <w:tmpl w:val="00000011"/>
    <w:name w:val="WW8Num18"/>
    <w:lvl w:ilvl="0">
      <w:start w:val="1"/>
      <w:numFmt w:val="bullet"/>
      <w:lvlText w:val="o"/>
      <w:lvlJc w:val="left"/>
      <w:pPr>
        <w:tabs>
          <w:tab w:val="num" w:pos="0"/>
        </w:tabs>
        <w:ind w:left="835" w:hanging="360"/>
      </w:pPr>
      <w:rPr>
        <w:rFonts w:ascii="Courier New" w:hAnsi="Courier New" w:cs="Courier New"/>
      </w:rPr>
    </w:lvl>
  </w:abstractNum>
  <w:abstractNum w:abstractNumId="2" w15:restartNumberingAfterBreak="0">
    <w:nsid w:val="00000012"/>
    <w:multiLevelType w:val="singleLevel"/>
    <w:tmpl w:val="00000012"/>
    <w:name w:val="WW8Num19"/>
    <w:lvl w:ilvl="0">
      <w:start w:val="1"/>
      <w:numFmt w:val="bullet"/>
      <w:lvlText w:val="o"/>
      <w:lvlJc w:val="left"/>
      <w:pPr>
        <w:tabs>
          <w:tab w:val="num" w:pos="0"/>
        </w:tabs>
        <w:ind w:left="835" w:hanging="360"/>
      </w:pPr>
      <w:rPr>
        <w:rFonts w:ascii="Courier New" w:hAnsi="Courier New" w:cs="Courier New"/>
      </w:rPr>
    </w:lvl>
  </w:abstractNum>
  <w:num w:numId="1" w16cid:durableId="1198129556">
    <w:abstractNumId w:val="0"/>
  </w:num>
  <w:num w:numId="2" w16cid:durableId="567804583">
    <w:abstractNumId w:val="1"/>
  </w:num>
  <w:num w:numId="3" w16cid:durableId="17666833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0C3"/>
    <w:rsid w:val="00067BAA"/>
    <w:rsid w:val="005B4ABF"/>
    <w:rsid w:val="0073440B"/>
    <w:rsid w:val="00F770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4128"/>
  <w15:chartTrackingRefBased/>
  <w15:docId w15:val="{67658B17-5F7D-4E33-A294-A1B45742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77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77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770C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770C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770C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770C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770C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770C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770C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770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770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770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770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770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770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770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770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770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F77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770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770C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770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770C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770C3"/>
    <w:rPr>
      <w:i/>
      <w:iCs/>
      <w:color w:val="404040" w:themeColor="text1" w:themeTint="BF"/>
    </w:rPr>
  </w:style>
  <w:style w:type="paragraph" w:styleId="Paragrafoelenco">
    <w:name w:val="List Paragraph"/>
    <w:basedOn w:val="Normale"/>
    <w:uiPriority w:val="34"/>
    <w:qFormat/>
    <w:rsid w:val="00F770C3"/>
    <w:pPr>
      <w:ind w:left="720"/>
      <w:contextualSpacing/>
    </w:pPr>
  </w:style>
  <w:style w:type="character" w:styleId="Enfasiintensa">
    <w:name w:val="Intense Emphasis"/>
    <w:basedOn w:val="Carpredefinitoparagrafo"/>
    <w:uiPriority w:val="21"/>
    <w:qFormat/>
    <w:rsid w:val="00F770C3"/>
    <w:rPr>
      <w:i/>
      <w:iCs/>
      <w:color w:val="0F4761" w:themeColor="accent1" w:themeShade="BF"/>
    </w:rPr>
  </w:style>
  <w:style w:type="paragraph" w:styleId="Citazioneintensa">
    <w:name w:val="Intense Quote"/>
    <w:basedOn w:val="Normale"/>
    <w:next w:val="Normale"/>
    <w:link w:val="CitazioneintensaCarattere"/>
    <w:uiPriority w:val="30"/>
    <w:qFormat/>
    <w:rsid w:val="00F77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770C3"/>
    <w:rPr>
      <w:i/>
      <w:iCs/>
      <w:color w:val="0F4761" w:themeColor="accent1" w:themeShade="BF"/>
    </w:rPr>
  </w:style>
  <w:style w:type="character" w:styleId="Riferimentointenso">
    <w:name w:val="Intense Reference"/>
    <w:basedOn w:val="Carpredefinitoparagrafo"/>
    <w:uiPriority w:val="32"/>
    <w:qFormat/>
    <w:rsid w:val="00F770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Mazzetti</dc:creator>
  <cp:keywords/>
  <dc:description/>
  <cp:lastModifiedBy>Francesca Mazzetti</cp:lastModifiedBy>
  <cp:revision>1</cp:revision>
  <dcterms:created xsi:type="dcterms:W3CDTF">2026-08-31T11:23:00Z</dcterms:created>
  <dcterms:modified xsi:type="dcterms:W3CDTF">2026-08-31T11:24:00Z</dcterms:modified>
</cp:coreProperties>
</file>